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Style w:val="cat-Dategrp-3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6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в порядке упрощенного производства гражданское дело №2-</w:t>
      </w:r>
      <w:r>
        <w:rPr>
          <w:rFonts w:ascii="Times New Roman" w:eastAsia="Times New Roman" w:hAnsi="Times New Roman" w:cs="Times New Roman"/>
        </w:rPr>
        <w:t>1417</w:t>
      </w:r>
      <w:r>
        <w:rPr>
          <w:rFonts w:ascii="Times New Roman" w:eastAsia="Times New Roman" w:hAnsi="Times New Roman" w:cs="Times New Roman"/>
        </w:rPr>
        <w:t xml:space="preserve">-2802/2026 по иску </w:t>
      </w:r>
      <w:r>
        <w:rPr>
          <w:rStyle w:val="cat-OrganizationNamegrp-14rplc-4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Style w:val="cat-UserDefinedgrp-17rplc-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Style w:val="cat-Addressgrp-2rplc-7"/>
          <w:rFonts w:ascii="Times New Roman" w:eastAsia="Times New Roman" w:hAnsi="Times New Roman" w:cs="Times New Roman"/>
        </w:rPr>
        <w:t>адрес</w:t>
      </w:r>
      <w:r>
        <w:rPr>
          <w:rStyle w:val="cat-OrganizationNamegrp-14rplc-8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Style w:val="cat-UserDefinedgrp-17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UserDefinedgrp-18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PassportDatagrp-13rplc-13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15rplc-14"/>
          <w:rFonts w:ascii="Times New Roman" w:eastAsia="Times New Roman" w:hAnsi="Times New Roman" w:cs="Times New Roman"/>
        </w:rPr>
        <w:t>...</w:t>
      </w:r>
      <w:r>
        <w:rPr>
          <w:rStyle w:val="cat-ExternalSystemDefinedgrp-16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OrganizationNamegrp-14rplc-16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20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Sumgrp-10rplc-18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основного долга за период с </w:t>
      </w:r>
      <w:r>
        <w:rPr>
          <w:rStyle w:val="cat-Dategrp-4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Style w:val="cat-Dategrp-5rplc-2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лицевому счету №</w:t>
      </w:r>
      <w:r>
        <w:rPr>
          <w:rStyle w:val="cat-UserDefinedgrp-19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Sumgrp-11rplc-22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пени за период с </w:t>
      </w:r>
      <w:r>
        <w:rPr>
          <w:rStyle w:val="cat-Dategrp-4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Style w:val="cat-Dategrp-5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Sumgrp-12rplc-25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госпошлины.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Ханты-Мансийского судебного </w:t>
      </w:r>
      <w:r>
        <w:rPr>
          <w:rStyle w:val="cat-Addressgrp-1rplc-2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9rplc-27"/>
          <w:rFonts w:ascii="Times New Roman" w:eastAsia="Times New Roman" w:hAnsi="Times New Roman" w:cs="Times New Roman"/>
        </w:rPr>
        <w:t>фио</w:t>
      </w: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Style w:val="cat-FIOgrp-9rplc-28"/>
          <w:rFonts w:ascii="Times New Roman" w:eastAsia="Times New Roman" w:hAnsi="Times New Roman" w:cs="Times New Roman"/>
        </w:rPr>
        <w:t>фио</w:t>
      </w:r>
    </w:p>
    <w:p>
      <w:pPr>
        <w:widowControl w:val="0"/>
        <w:spacing w:before="0" w:after="0"/>
        <w:jc w:val="both"/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3rplc-1">
    <w:name w:val="cat-Date grp-3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6rplc-3">
    <w:name w:val="cat-FIO grp-6 rplc-3"/>
    <w:basedOn w:val="DefaultParagraphFont"/>
  </w:style>
  <w:style w:type="character" w:customStyle="1" w:styleId="cat-OrganizationNamegrp-14rplc-4">
    <w:name w:val="cat-OrganizationName grp-14 rplc-4"/>
    <w:basedOn w:val="DefaultParagraphFont"/>
  </w:style>
  <w:style w:type="character" w:customStyle="1" w:styleId="cat-UserDefinedgrp-17rplc-6">
    <w:name w:val="cat-UserDefined grp-17 rplc-6"/>
    <w:basedOn w:val="DefaultParagraphFont"/>
  </w:style>
  <w:style w:type="character" w:customStyle="1" w:styleId="cat-Addressgrp-2rplc-7">
    <w:name w:val="cat-Address grp-2 rplc-7"/>
    <w:basedOn w:val="DefaultParagraphFont"/>
  </w:style>
  <w:style w:type="character" w:customStyle="1" w:styleId="cat-OrganizationNamegrp-14rplc-8">
    <w:name w:val="cat-OrganizationName grp-14 rplc-8"/>
    <w:basedOn w:val="DefaultParagraphFont"/>
  </w:style>
  <w:style w:type="character" w:customStyle="1" w:styleId="cat-UserDefinedgrp-17rplc-9">
    <w:name w:val="cat-UserDefined grp-17 rplc-9"/>
    <w:basedOn w:val="DefaultParagraphFont"/>
  </w:style>
  <w:style w:type="character" w:customStyle="1" w:styleId="cat-UserDefinedgrp-18rplc-12">
    <w:name w:val="cat-UserDefined grp-18 rplc-12"/>
    <w:basedOn w:val="DefaultParagraphFont"/>
  </w:style>
  <w:style w:type="character" w:customStyle="1" w:styleId="cat-PassportDatagrp-13rplc-13">
    <w:name w:val="cat-PassportData grp-13 rplc-13"/>
    <w:basedOn w:val="DefaultParagraphFont"/>
  </w:style>
  <w:style w:type="character" w:customStyle="1" w:styleId="cat-ExternalSystemDefinedgrp-15rplc-14">
    <w:name w:val="cat-ExternalSystemDefined grp-15 rplc-14"/>
    <w:basedOn w:val="DefaultParagraphFont"/>
  </w:style>
  <w:style w:type="character" w:customStyle="1" w:styleId="cat-ExternalSystemDefinedgrp-16rplc-15">
    <w:name w:val="cat-ExternalSystemDefined grp-16 rplc-15"/>
    <w:basedOn w:val="DefaultParagraphFont"/>
  </w:style>
  <w:style w:type="character" w:customStyle="1" w:styleId="cat-OrganizationNamegrp-14rplc-16">
    <w:name w:val="cat-OrganizationName grp-14 rplc-16"/>
    <w:basedOn w:val="DefaultParagraphFont"/>
  </w:style>
  <w:style w:type="character" w:customStyle="1" w:styleId="cat-UserDefinedgrp-20rplc-17">
    <w:name w:val="cat-UserDefined grp-20 rplc-17"/>
    <w:basedOn w:val="DefaultParagraphFont"/>
  </w:style>
  <w:style w:type="character" w:customStyle="1" w:styleId="cat-Sumgrp-10rplc-18">
    <w:name w:val="cat-Sum grp-10 rplc-18"/>
    <w:basedOn w:val="DefaultParagraphFont"/>
  </w:style>
  <w:style w:type="character" w:customStyle="1" w:styleId="cat-Dategrp-4rplc-19">
    <w:name w:val="cat-Date grp-4 rplc-19"/>
    <w:basedOn w:val="DefaultParagraphFont"/>
  </w:style>
  <w:style w:type="character" w:customStyle="1" w:styleId="cat-Dategrp-5rplc-20">
    <w:name w:val="cat-Date grp-5 rplc-20"/>
    <w:basedOn w:val="DefaultParagraphFont"/>
  </w:style>
  <w:style w:type="character" w:customStyle="1" w:styleId="cat-UserDefinedgrp-19rplc-21">
    <w:name w:val="cat-UserDefined grp-19 rplc-21"/>
    <w:basedOn w:val="DefaultParagraphFont"/>
  </w:style>
  <w:style w:type="character" w:customStyle="1" w:styleId="cat-Sumgrp-11rplc-22">
    <w:name w:val="cat-Sum grp-11 rplc-22"/>
    <w:basedOn w:val="DefaultParagraphFont"/>
  </w:style>
  <w:style w:type="character" w:customStyle="1" w:styleId="cat-Dategrp-4rplc-23">
    <w:name w:val="cat-Date grp-4 rplc-23"/>
    <w:basedOn w:val="DefaultParagraphFont"/>
  </w:style>
  <w:style w:type="character" w:customStyle="1" w:styleId="cat-Dategrp-5rplc-24">
    <w:name w:val="cat-Date grp-5 rplc-24"/>
    <w:basedOn w:val="DefaultParagraphFont"/>
  </w:style>
  <w:style w:type="character" w:customStyle="1" w:styleId="cat-Sumgrp-12rplc-25">
    <w:name w:val="cat-Sum grp-12 rplc-25"/>
    <w:basedOn w:val="DefaultParagraphFont"/>
  </w:style>
  <w:style w:type="character" w:customStyle="1" w:styleId="cat-Addressgrp-1rplc-26">
    <w:name w:val="cat-Address grp-1 rplc-26"/>
    <w:basedOn w:val="DefaultParagraphFont"/>
  </w:style>
  <w:style w:type="character" w:customStyle="1" w:styleId="cat-FIOgrp-9rplc-27">
    <w:name w:val="cat-FIO grp-9 rplc-27"/>
    <w:basedOn w:val="DefaultParagraphFont"/>
  </w:style>
  <w:style w:type="character" w:customStyle="1" w:styleId="cat-FIOgrp-9rplc-28">
    <w:name w:val="cat-FIO grp-9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